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985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0067-01-2026-005503-45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>:00 часов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21:15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4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419248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пом. УУП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ОП-2 УМВД России по г. Сургуту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пребывания от 11.06.2026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заключения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Ведехина Ю.И.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13.07.2026.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задержания лица, а именно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13.07.2026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985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4">
    <w:name w:val="cat-UserDefined grp-34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